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970812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с. Волостновка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6555757)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9708127" w:id="1"/>
    <w:p>
      <w:pPr>
        <w:sectPr>
          <w:pgSz w:w="11906" w:h="16383" w:orient="portrait"/>
        </w:sectPr>
      </w:pPr>
    </w:p>
    <w:bookmarkEnd w:id="1"/>
    <w:bookmarkEnd w:id="0"/>
    <w:bookmarkStart w:name="block-49708133"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49708133" w:id="3"/>
    <w:p>
      <w:pPr>
        <w:sectPr>
          <w:pgSz w:w="11906" w:h="16383" w:orient="portrait"/>
        </w:sectPr>
      </w:pPr>
    </w:p>
    <w:bookmarkEnd w:id="3"/>
    <w:bookmarkEnd w:id="2"/>
    <w:bookmarkStart w:name="block-49708131"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49708131" w:id="5"/>
    <w:p>
      <w:pPr>
        <w:sectPr>
          <w:pgSz w:w="11906" w:h="16383" w:orient="portrait"/>
        </w:sectPr>
      </w:pPr>
    </w:p>
    <w:bookmarkEnd w:id="5"/>
    <w:bookmarkEnd w:id="4"/>
    <w:bookmarkStart w:name="block-49708132" w:id="6"/>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49708132" w:id="7"/>
    <w:p>
      <w:pPr>
        <w:sectPr>
          <w:pgSz w:w="11906" w:h="16383" w:orient="portrait"/>
        </w:sectPr>
      </w:pPr>
    </w:p>
    <w:bookmarkEnd w:id="7"/>
    <w:bookmarkEnd w:id="6"/>
    <w:bookmarkStart w:name="block-49708128"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49708128" w:id="9"/>
    <w:p>
      <w:pPr>
        <w:sectPr>
          <w:pgSz w:w="16383" w:h="11906" w:orient="landscape"/>
        </w:sectPr>
      </w:pPr>
    </w:p>
    <w:bookmarkEnd w:id="9"/>
    <w:bookmarkEnd w:id="8"/>
    <w:bookmarkStart w:name="block-49708129"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 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20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303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 / 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14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https://m.edsoo.ru/8a188070</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https://m.edsoo.ru/8a189dda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 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135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https://m.edsoo.ru/8864c536</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35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76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26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235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 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7">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https://m.edsoo.ru/8a190022</w:t>
              </w:r>
            </w:hyperlink>
          </w:p>
        </w:tc>
      </w:tr>
      <w:tr>
        <w:trPr>
          <w:trHeight w:val="13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34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4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9708129" w:id="11"/>
    <w:p>
      <w:pPr>
        <w:sectPr>
          <w:pgSz w:w="16383" w:h="11906" w:orient="landscape"/>
        </w:sectPr>
      </w:pPr>
    </w:p>
    <w:bookmarkEnd w:id="11"/>
    <w:bookmarkEnd w:id="10"/>
    <w:bookmarkStart w:name="block-49708130"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9708130"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8070" Type="http://schemas.openxmlformats.org/officeDocument/2006/relationships/hyperlink" Id="rId266"/>
    <Relationship TargetMode="External" Target="https://m.edsoo.ru/8a18821e" Type="http://schemas.openxmlformats.org/officeDocument/2006/relationships/hyperlink" Id="rId267"/>
    <Relationship TargetMode="External" Target="https://m.edsoo.ru/8a1883ea" Type="http://schemas.openxmlformats.org/officeDocument/2006/relationships/hyperlink" Id="rId268"/>
    <Relationship TargetMode="External" Target="https://m.edsoo.ru/8a1885b6" Type="http://schemas.openxmlformats.org/officeDocument/2006/relationships/hyperlink" Id="rId269"/>
    <Relationship TargetMode="External" Target="https://m.edsoo.ru/8a188a70" Type="http://schemas.openxmlformats.org/officeDocument/2006/relationships/hyperlink" Id="rId270"/>
    <Relationship TargetMode="External" Target="https://m.edsoo.ru/8a188c50" Type="http://schemas.openxmlformats.org/officeDocument/2006/relationships/hyperlink" Id="rId271"/>
    <Relationship TargetMode="External" Target="https://m.edsoo.ru/8a188e08" Type="http://schemas.openxmlformats.org/officeDocument/2006/relationships/hyperlink" Id="rId272"/>
    <Relationship TargetMode="External" Target="https://m.edsoo.ru/8a188f7a" Type="http://schemas.openxmlformats.org/officeDocument/2006/relationships/hyperlink" Id="rId273"/>
    <Relationship TargetMode="External" Target="https://m.edsoo.ru/8a189308"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6f0" Type="http://schemas.openxmlformats.org/officeDocument/2006/relationships/hyperlink" Id="rId276"/>
    <Relationship TargetMode="External" Target="https://m.edsoo.ru/8a1898d0" Type="http://schemas.openxmlformats.org/officeDocument/2006/relationships/hyperlink" Id="rId277"/>
    <Relationship TargetMode="External" Target="https://m.edsoo.ru/8a189a88" Type="http://schemas.openxmlformats.org/officeDocument/2006/relationships/hyperlink" Id="rId278"/>
    <Relationship TargetMode="External" Target="https://m.edsoo.ru/8a189dda"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536" Type="http://schemas.openxmlformats.org/officeDocument/2006/relationships/hyperlink" Id="rId293"/>
    <Relationship TargetMode="External" Target="https://m.edsoo.ru/8864c6d0"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302" Type="http://schemas.openxmlformats.org/officeDocument/2006/relationships/hyperlink" Id="rId343"/>
    <Relationship TargetMode="External" Target="https://m.edsoo.ru/8a18f4b0" Type="http://schemas.openxmlformats.org/officeDocument/2006/relationships/hyperlink" Id="rId344"/>
    <Relationship TargetMode="External" Target="https://m.edsoo.ru/8a18f668" Type="http://schemas.openxmlformats.org/officeDocument/2006/relationships/hyperlink" Id="rId345"/>
    <Relationship TargetMode="External" Target="https://m.edsoo.ru/8a18f8ca" Type="http://schemas.openxmlformats.org/officeDocument/2006/relationships/hyperlink" Id="rId346"/>
    <Relationship TargetMode="External" Target="https://m.edsoo.ru/8a18fa6e" Type="http://schemas.openxmlformats.org/officeDocument/2006/relationships/hyperlink" Id="rId347"/>
    <Relationship TargetMode="External" Target="https://m.edsoo.ru/8a18fbb8" Type="http://schemas.openxmlformats.org/officeDocument/2006/relationships/hyperlink" Id="rId348"/>
    <Relationship TargetMode="External" Target="https://m.edsoo.ru/8a18fcf8" Type="http://schemas.openxmlformats.org/officeDocument/2006/relationships/hyperlink" Id="rId349"/>
    <Relationship TargetMode="External" Target="https://m.edsoo.ru/8a18fe6a" Type="http://schemas.openxmlformats.org/officeDocument/2006/relationships/hyperlink" Id="rId350"/>
    <Relationship TargetMode="External" Target="https://m.edsoo.ru/8a190022" Type="http://schemas.openxmlformats.org/officeDocument/2006/relationships/hyperlink" Id="rId351"/>
    <Relationship TargetMode="External" Target="https://m.edsoo.ru/8a1901ee" Type="http://schemas.openxmlformats.org/officeDocument/2006/relationships/hyperlink" Id="rId352"/>
    <Relationship TargetMode="External" Target="https://m.edsoo.ru/8a1907f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7d0" Type="http://schemas.openxmlformats.org/officeDocument/2006/relationships/hyperlink" Id="rId410"/>
    <Relationship TargetMode="External" Target="https://m.edsoo.ru/8a1948de"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